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</w:t>
      </w:r>
      <w:r>
        <w:rPr>
          <w:rFonts w:ascii="Times New Roman" w:eastAsia="Times New Roman" w:hAnsi="Times New Roman" w:cs="Times New Roman"/>
        </w:rPr>
        <w:t>26-</w:t>
      </w:r>
      <w:r>
        <w:rPr>
          <w:rStyle w:val="cat-PhoneNumbergrp-14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5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-23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3607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/2026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Style w:val="cat-Dategrp-2rplc-3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 w:line="257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Шулакова Т.А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Кондратьевой Н.А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«Группа страховых компаний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Журавлеву Данилу Эдуардовичу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возмещении ущерба в порядке регресса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167, 194-199 Гражданского процессуального кодекса Российской Федерации,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«Группа страховых компаний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Журавлеву Данилу Эдуардовичу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возмещении ущерба в порядке регресса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удовлетворить.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Журавлев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Эдуардович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2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8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«Группа страховых компаний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(ИНН </w:t>
      </w:r>
      <w:r>
        <w:rPr>
          <w:rStyle w:val="cat-PhoneNumbergrp-16rplc-16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КПП 860101001)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сумму </w:t>
      </w:r>
      <w:r>
        <w:rPr>
          <w:rFonts w:ascii="Times New Roman" w:eastAsia="Times New Roman" w:hAnsi="Times New Roman" w:cs="Times New Roman"/>
          <w:sz w:val="28"/>
          <w:szCs w:val="28"/>
        </w:rPr>
        <w:t>выплаченного страхового возмещения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(выплатное дело </w:t>
      </w:r>
      <w:r>
        <w:rPr>
          <w:rStyle w:val="cat-UserDefinedgrp-19rplc-17"/>
          <w:rFonts w:ascii="Times New Roman" w:eastAsia="Times New Roman" w:hAnsi="Times New Roman" w:cs="Times New Roman"/>
          <w:sz w:val="28"/>
          <w:szCs w:val="28"/>
        </w:rPr>
        <w:t>...**********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500,00 руб., а также расходы по уплате государственной пошлины в размере 4 000,00 руб.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/подпись/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Т.А. Шулакова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0rplc-21"/>
          <w:rFonts w:ascii="Times New Roman" w:eastAsia="Times New Roman" w:hAnsi="Times New Roman" w:cs="Times New Roman"/>
          <w:sz w:val="20"/>
          <w:szCs w:val="20"/>
        </w:rPr>
        <w:t>...*******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4rplc-0">
    <w:name w:val="cat-PhoneNumber grp-14 rplc-0"/>
    <w:basedOn w:val="DefaultParagraphFont"/>
  </w:style>
  <w:style w:type="character" w:customStyle="1" w:styleId="cat-PhoneNumbergrp-15rplc-1">
    <w:name w:val="cat-PhoneNumber grp-15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PassportDatagrp-12rplc-12">
    <w:name w:val="cat-PassportData grp-12 rplc-12"/>
    <w:basedOn w:val="DefaultParagraphFont"/>
  </w:style>
  <w:style w:type="character" w:customStyle="1" w:styleId="cat-ExternalSystemDefinedgrp-17rplc-13">
    <w:name w:val="cat-ExternalSystemDefined grp-17 rplc-13"/>
    <w:basedOn w:val="DefaultParagraphFont"/>
  </w:style>
  <w:style w:type="character" w:customStyle="1" w:styleId="cat-ExternalSystemDefinedgrp-18rplc-14">
    <w:name w:val="cat-ExternalSystemDefined grp-18 rplc-14"/>
    <w:basedOn w:val="DefaultParagraphFont"/>
  </w:style>
  <w:style w:type="character" w:customStyle="1" w:styleId="cat-PhoneNumbergrp-16rplc-16">
    <w:name w:val="cat-PhoneNumber grp-16 rplc-16"/>
    <w:basedOn w:val="DefaultParagraphFont"/>
  </w:style>
  <w:style w:type="character" w:customStyle="1" w:styleId="cat-UserDefinedgrp-19rplc-17">
    <w:name w:val="cat-UserDefined grp-19 rplc-17"/>
    <w:basedOn w:val="DefaultParagraphFont"/>
  </w:style>
  <w:style w:type="character" w:customStyle="1" w:styleId="cat-UserDefinedgrp-20rplc-21">
    <w:name w:val="cat-UserDefined grp-20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